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409-ПП/7028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409-ПП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7028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Тумбочка офисная, инвентарный номер: 2763, местонахождение: Челябинская обл., Еманжелинский район, п.Красногорский, ул.40 Лет Октября, д.8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Тумбочка офисная, инвентарный номер: 2763, местонахождение: Челябинская обл., Еманжелинский район, п.Красногорский, ул.40 Лет Октября, д.8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335.00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